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мирового судьи судебного участка № 6 Ханты-Мансийского судебного района,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 № 5-664-2806/2026, возбужденное по ч.2 ст.15.33 КоАП РФ в отношении должностного лица – директора </w:t>
      </w:r>
      <w:r>
        <w:rPr>
          <w:rStyle w:val="cat-OrganizationNamegrp-19rplc-4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Данило </w:t>
      </w:r>
      <w:r>
        <w:rPr>
          <w:rStyle w:val="cat-UserDefinedgrp-25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3rplc-7"/>
          <w:rFonts w:ascii="Times New Roman" w:eastAsia="Times New Roman" w:hAnsi="Times New Roman" w:cs="Times New Roman"/>
        </w:rPr>
        <w:t>...</w:t>
      </w:r>
      <w:r>
        <w:rPr>
          <w:rStyle w:val="cat-PassportDatagrp-17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4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Addressgrp-2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зарегистрированного и </w:t>
      </w:r>
      <w:r>
        <w:rPr>
          <w:rStyle w:val="cat-PassportDatagrp-18rplc-11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2rplc-12"/>
          <w:rFonts w:ascii="Times New Roman" w:eastAsia="Times New Roman" w:hAnsi="Times New Roman" w:cs="Times New Roman"/>
        </w:rPr>
        <w:t>...</w:t>
      </w:r>
      <w:r>
        <w:rPr>
          <w:rStyle w:val="cat-ExternalSystemDefinedgrp-21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протоколу об административном правонарушении, </w:t>
      </w:r>
      <w:r>
        <w:rPr>
          <w:rStyle w:val="cat-FIOgrp-15rplc-1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являясь директором </w:t>
      </w:r>
      <w:r>
        <w:rPr>
          <w:rStyle w:val="cat-OrganizationNamegrp-19rplc-15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и исполняя свои обязанности по адресу: </w:t>
      </w:r>
      <w:r>
        <w:rPr>
          <w:rStyle w:val="cat-Addressgrp-4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в нарушение п.1 ст.24 Федерального закона от </w:t>
      </w:r>
      <w:r>
        <w:rPr>
          <w:rStyle w:val="cat-Dategrp-8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125-ФЗ не представил в ОСФР по </w:t>
      </w:r>
      <w:r>
        <w:rPr>
          <w:rStyle w:val="cat-Addressgrp-3rplc-1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Style w:val="cat-Addressgrp-5rplc-1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установленные сроки отчет по форме ЕФС-1, раздел 2 за 6 месяцев </w:t>
      </w:r>
      <w:r>
        <w:rPr>
          <w:rStyle w:val="cat-Dategrp-7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и совершил своими действиями в </w:t>
      </w:r>
      <w:r>
        <w:rPr>
          <w:rStyle w:val="cat-Timegrp-20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9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ч.2 ст.15.33 КоАП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судебное заседание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5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явился, извещён надлежащим образом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ст. 17, ст. 19, ст. 24 Федерального закона от </w:t>
      </w:r>
      <w:r>
        <w:rPr>
          <w:rStyle w:val="cat-Dategrp-10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 125-ФЗ «Об обязательном социальном страховании от несчастных случаев на производстве и профессиональных заболеваний», страхователи ежеквартально представляют в установленном порядке территориальному органу страховщика по месту их регистрации сведения о начисленных страховых взносах в составе единой формы,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 (форма ЕФС-1. раздел 2). Сведения о начисленных страховых взносах в составе единой формы (форма ЕФС-1. раздел 2) предоставляются страхователем в Отделение Фонда не позднее 25-го числа календарного месяца, следующего за отчетным периодом.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нарушение вышеуказанных норм, </w:t>
      </w:r>
      <w:r>
        <w:rPr>
          <w:rFonts w:ascii="Times New Roman" w:eastAsia="Times New Roman" w:hAnsi="Times New Roman" w:cs="Times New Roman"/>
        </w:rPr>
        <w:t xml:space="preserve">представитель </w:t>
      </w:r>
      <w:r>
        <w:rPr>
          <w:rFonts w:ascii="Times New Roman" w:eastAsia="Times New Roman" w:hAnsi="Times New Roman" w:cs="Times New Roman"/>
        </w:rPr>
        <w:t>юр.лица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установленные законом сроки не предоставил отчет по форме ЕФС-1, раздел 2 за 6 месяцев </w:t>
      </w:r>
      <w:r>
        <w:rPr>
          <w:rStyle w:val="cat-Dategrp-7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. Данный отчет был представлен страхователем по телекоммуникационным каналам связи </w:t>
      </w:r>
      <w:r>
        <w:rPr>
          <w:rStyle w:val="cat-Dategrp-11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со статьей 26.11 КоАП РФ судья,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наказания, суд, учитывает обстоятельства, совершения административного правонарушения, характер совершенного административного правонарушения, данные о личности виновной, которая впервые привлекается к административной ответственности. 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статьи 26.1</w:t>
        </w:r>
      </w:hyperlink>
      <w:r>
        <w:rPr>
          <w:rFonts w:ascii="Times New Roman" w:eastAsia="Times New Roman" w:hAnsi="Times New Roman" w:cs="Times New Roman"/>
        </w:rPr>
        <w:t xml:space="preserve"> КоАП РФ в числе иных </w:t>
      </w:r>
      <w:r>
        <w:rPr>
          <w:rFonts w:ascii="Times New Roman" w:eastAsia="Times New Roman" w:hAnsi="Times New Roman" w:cs="Times New Roman"/>
        </w:rPr>
        <w:t>обстоятельств по делу об административном правонарушении выяснению подлежат: наличие события административного правонарушения, обстоятельства, исключающие производство по делу об административном правонарушении, и иные обстоятельства, имеющие значение для правильного разрешения дела.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статьей 2.9</w:t>
        </w:r>
      </w:hyperlink>
      <w:r>
        <w:rPr>
          <w:rFonts w:ascii="Times New Roman" w:eastAsia="Times New Roman" w:hAnsi="Times New Roman" w:cs="Times New Roman"/>
        </w:rPr>
        <w:t xml:space="preserve">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пункту 21</w:t>
        </w:r>
      </w:hyperlink>
      <w:r>
        <w:rPr>
          <w:rFonts w:ascii="Times New Roman" w:eastAsia="Times New Roman" w:hAnsi="Times New Roman" w:cs="Times New Roman"/>
        </w:rPr>
        <w:t xml:space="preserve"> постановления Пленума Верховного Суда Российской Федерации от </w:t>
      </w:r>
      <w:r>
        <w:rPr>
          <w:rStyle w:val="cat-Dategrp-12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№5 «О некоторых вопросах, возникающих у судов при применении Кодекса Российской Федерации об административных правонарушениях», если при рассмотрении дела будет установлена малозначительность совершенного административного правонарушения, судья на основании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статьи 2.9</w:t>
        </w:r>
      </w:hyperlink>
      <w:r>
        <w:rPr>
          <w:rFonts w:ascii="Times New Roman" w:eastAsia="Times New Roman" w:hAnsi="Times New Roman" w:cs="Times New Roman"/>
        </w:rPr>
        <w:t xml:space="preserve"> указанного Кодекса вправе освободить виновное лицо от административной ответственности и ограничиться устным замечанием, о чем должно быть указано в постановлении о прекращении производства по делу. 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>
      <w:pPr>
        <w:widowControl w:val="0"/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Приведенные выше обстоятельства позволяют сделать вывод о том, что совершенное </w:t>
      </w:r>
      <w:r>
        <w:rPr>
          <w:rStyle w:val="cat-FIOgrp-15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деяние, хотя формально и содержит признаки состава административного правонарушения, но с учетом его характера, роли правонарушителя, отсутствия каких-либо тяжких последствий не представляет существенного нарушения охраняемых общественных правоотношений, в связи с чем имеются основания для признания административного правонарушения малозначительным.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</w:t>
      </w:r>
      <w:hyperlink r:id="rId7" w:anchor="/document/12125267/entry/2910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ст.29.10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КоАП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РФ, мировой судья,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Прекратить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№5-664</w:t>
      </w:r>
      <w:r>
        <w:rPr>
          <w:rFonts w:ascii="Times New Roman" w:eastAsia="Times New Roman" w:hAnsi="Times New Roman" w:cs="Times New Roman"/>
          <w:b/>
          <w:bCs/>
        </w:rPr>
        <w:t>-2806/2026</w:t>
      </w:r>
      <w:r>
        <w:rPr>
          <w:rFonts w:ascii="Times New Roman" w:eastAsia="Times New Roman" w:hAnsi="Times New Roman" w:cs="Times New Roman"/>
        </w:rPr>
        <w:t>, возбужденное по ч.2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Style w:val="cat-OrganizationNamegrp-19rplc-29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4rplc-30"/>
          <w:rFonts w:ascii="Times New Roman" w:eastAsia="Times New Roman" w:hAnsi="Times New Roman" w:cs="Times New Roman"/>
        </w:rPr>
        <w:t>фио</w:t>
      </w:r>
      <w:r>
        <w:rPr>
          <w:rStyle w:val="cat-UserDefinedgrp-25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на основании ст.2.9 КоАП РФ, в связи с малозначительностью совершенного правонарушения, ограничившись устным замечанием.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</w:t>
      </w:r>
      <w:r>
        <w:rPr>
          <w:rStyle w:val="cat-FIOgrp-16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</w:t>
      </w:r>
    </w:p>
    <w:p>
      <w:pPr>
        <w:spacing w:before="0" w:after="0"/>
        <w:jc w:val="both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16rplc-3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160" w:line="257" w:lineRule="auto"/>
        <w:rPr>
          <w:sz w:val="22"/>
          <w:szCs w:val="22"/>
        </w:rPr>
      </w:pPr>
    </w:p>
    <w:p>
      <w:pPr>
        <w:spacing w:before="0" w:after="160" w:line="257" w:lineRule="auto"/>
        <w:rPr>
          <w:sz w:val="22"/>
          <w:szCs w:val="22"/>
        </w:rPr>
      </w:pPr>
    </w:p>
    <w:p>
      <w:pPr>
        <w:spacing w:before="0" w:after="160" w:line="257" w:lineRule="auto"/>
        <w:rPr>
          <w:sz w:val="22"/>
          <w:szCs w:val="22"/>
        </w:rPr>
      </w:pPr>
    </w:p>
    <w:p>
      <w:pPr>
        <w:spacing w:before="0" w:after="160" w:line="257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OrganizationNamegrp-19rplc-4">
    <w:name w:val="cat-OrganizationName grp-19 rplc-4"/>
    <w:basedOn w:val="DefaultParagraphFont"/>
  </w:style>
  <w:style w:type="character" w:customStyle="1" w:styleId="cat-UserDefinedgrp-25rplc-6">
    <w:name w:val="cat-UserDefined grp-25 rplc-6"/>
    <w:basedOn w:val="DefaultParagraphFont"/>
  </w:style>
  <w:style w:type="character" w:customStyle="1" w:styleId="cat-ExternalSystemDefinedgrp-23rplc-7">
    <w:name w:val="cat-ExternalSystemDefined grp-23 rplc-7"/>
    <w:basedOn w:val="DefaultParagraphFont"/>
  </w:style>
  <w:style w:type="character" w:customStyle="1" w:styleId="cat-PassportDatagrp-17rplc-8">
    <w:name w:val="cat-PassportData grp-17 rplc-8"/>
    <w:basedOn w:val="DefaultParagraphFont"/>
  </w:style>
  <w:style w:type="character" w:customStyle="1" w:styleId="cat-UserDefinedgrp-24rplc-9">
    <w:name w:val="cat-UserDefined grp-24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PassportDatagrp-18rplc-11">
    <w:name w:val="cat-PassportData grp-18 rplc-11"/>
    <w:basedOn w:val="DefaultParagraphFont"/>
  </w:style>
  <w:style w:type="character" w:customStyle="1" w:styleId="cat-ExternalSystemDefinedgrp-22rplc-12">
    <w:name w:val="cat-ExternalSystemDefined grp-22 rplc-12"/>
    <w:basedOn w:val="DefaultParagraphFont"/>
  </w:style>
  <w:style w:type="character" w:customStyle="1" w:styleId="cat-ExternalSystemDefinedgrp-21rplc-13">
    <w:name w:val="cat-ExternalSystemDefined grp-21 rplc-13"/>
    <w:basedOn w:val="DefaultParagraphFont"/>
  </w:style>
  <w:style w:type="character" w:customStyle="1" w:styleId="cat-FIOgrp-15rplc-14">
    <w:name w:val="cat-FIO grp-15 rplc-14"/>
    <w:basedOn w:val="DefaultParagraphFont"/>
  </w:style>
  <w:style w:type="character" w:customStyle="1" w:styleId="cat-OrganizationNamegrp-19rplc-15">
    <w:name w:val="cat-OrganizationName grp-19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Addressgrp-5rplc-19">
    <w:name w:val="cat-Address grp-5 rplc-19"/>
    <w:basedOn w:val="DefaultParagraphFont"/>
  </w:style>
  <w:style w:type="character" w:customStyle="1" w:styleId="cat-Dategrp-7rplc-20">
    <w:name w:val="cat-Date grp-7 rplc-20"/>
    <w:basedOn w:val="DefaultParagraphFont"/>
  </w:style>
  <w:style w:type="character" w:customStyle="1" w:styleId="cat-Timegrp-20rplc-21">
    <w:name w:val="cat-Time grp-20 rplc-21"/>
    <w:basedOn w:val="DefaultParagraphFont"/>
  </w:style>
  <w:style w:type="character" w:customStyle="1" w:styleId="cat-Dategrp-9rplc-22">
    <w:name w:val="cat-Date grp-9 rplc-22"/>
    <w:basedOn w:val="DefaultParagraphFont"/>
  </w:style>
  <w:style w:type="character" w:customStyle="1" w:styleId="cat-FIOgrp-15rplc-23">
    <w:name w:val="cat-FIO grp-15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Dategrp-7rplc-25">
    <w:name w:val="cat-Date grp-7 rplc-25"/>
    <w:basedOn w:val="DefaultParagraphFont"/>
  </w:style>
  <w:style w:type="character" w:customStyle="1" w:styleId="cat-Dategrp-11rplc-26">
    <w:name w:val="cat-Date grp-11 rplc-26"/>
    <w:basedOn w:val="DefaultParagraphFont"/>
  </w:style>
  <w:style w:type="character" w:customStyle="1" w:styleId="cat-Dategrp-12rplc-27">
    <w:name w:val="cat-Date grp-12 rplc-27"/>
    <w:basedOn w:val="DefaultParagraphFont"/>
  </w:style>
  <w:style w:type="character" w:customStyle="1" w:styleId="cat-FIOgrp-15rplc-28">
    <w:name w:val="cat-FIO grp-15 rplc-28"/>
    <w:basedOn w:val="DefaultParagraphFont"/>
  </w:style>
  <w:style w:type="character" w:customStyle="1" w:styleId="cat-OrganizationNamegrp-19rplc-29">
    <w:name w:val="cat-OrganizationName grp-19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UserDefinedgrp-25rplc-31">
    <w:name w:val="cat-UserDefined grp-25 rplc-31"/>
    <w:basedOn w:val="DefaultParagraphFont"/>
  </w:style>
  <w:style w:type="character" w:customStyle="1" w:styleId="cat-FIOgrp-16rplc-32">
    <w:name w:val="cat-FIO grp-16 rplc-32"/>
    <w:basedOn w:val="DefaultParagraphFont"/>
  </w:style>
  <w:style w:type="character" w:customStyle="1" w:styleId="cat-FIOgrp-16rplc-33">
    <w:name w:val="cat-FIO grp-16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61" TargetMode="External" /><Relationship Id="rId5" Type="http://schemas.openxmlformats.org/officeDocument/2006/relationships/hyperlink" Target="garantF1://12025267.29" TargetMode="External" /><Relationship Id="rId6" Type="http://schemas.openxmlformats.org/officeDocument/2006/relationships/hyperlink" Target="garantF1://12039487.21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